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187603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81900" cy="7302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/>
                    <a:srcRect b="3167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96182">
      <w:pPr>
        <w:sectPr>
          <w:pgSz w:w="1194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402DFCEF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81900" cy="10687685"/>
            <wp:effectExtent l="0" t="0" r="0" b="184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68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F7078">
      <w:pPr>
        <w:sectPr>
          <w:pgSz w:w="1194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4E412726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81900" cy="106832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68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BBB2">
      <w:pPr>
        <w:sectPr>
          <w:pgSz w:w="1194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7EB12F8A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81900" cy="106832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68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9CDF">
      <w:pPr>
        <w:sectPr>
          <w:pgSz w:w="1194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2D80187C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69200" cy="10679430"/>
            <wp:effectExtent l="0" t="0" r="1270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7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69A1E">
      <w:pPr>
        <w:sectPr>
          <w:pgSz w:w="1192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402C9414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69200" cy="10679430"/>
            <wp:effectExtent l="0" t="0" r="1270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7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AA38A">
      <w:pPr>
        <w:sectPr>
          <w:pgSz w:w="11920" w:h="1682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6E992F38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69200" cy="10664190"/>
            <wp:effectExtent l="0" t="0" r="1270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6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0A6D6">
      <w:pPr>
        <w:sectPr>
          <w:pgSz w:w="11920" w:h="16800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56DB190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69200" cy="7950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3"/>
                    <a:srcRect b="2545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795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20" w:h="16800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ＭＳ 明朝">
    <w:altName w:val="Yu Gothic"/>
    <w:panose1 w:val="00000000000000000000"/>
    <w:charset w:val="80"/>
    <w:family w:val="roman"/>
    <w:pitch w:val="default"/>
    <w:sig w:usb0="00000000" w:usb1="00000000" w:usb2="00000010" w:usb3="00000000" w:csb0="00020000" w:csb1="00000000"/>
  </w:font>
  <w:font w:name="ＭＳ 明朝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  <w:font w:name="Courier">
    <w:altName w:val="Courier New"/>
    <w:panose1 w:val="02000500000000000000"/>
    <w:charset w:val="00"/>
    <w:family w:val="auto"/>
    <w:pitch w:val="default"/>
    <w:sig w:usb0="00000000" w:usb1="00000000" w:usb2="00000000" w:usb3="00000000" w:csb0="00000001" w:csb1="00000000"/>
  </w:font>
  <w:font w:name="ＭＳ 明朝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Yu Gothic">
    <w:panose1 w:val="020B0400000000000000"/>
    <w:charset w:val="80"/>
    <w:family w:val="auto"/>
    <w:pitch w:val="default"/>
    <w:sig w:usb0="E00002FF" w:usb1="2AC7FDFF" w:usb2="00000016" w:usb3="00000000" w:csb0="2002009F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E"/>
    <w:multiLevelType w:val="singleLevel"/>
    <w:tmpl w:val="FFFFFF7E"/>
    <w:lvl w:ilvl="0" w:tentative="0">
      <w:start w:val="1"/>
      <w:numFmt w:val="decimal"/>
      <w:pStyle w:val="20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1">
    <w:nsid w:val="FFFFFF7F"/>
    <w:multiLevelType w:val="singleLevel"/>
    <w:tmpl w:val="FFFFFF7F"/>
    <w:lvl w:ilvl="0" w:tentative="0">
      <w:start w:val="1"/>
      <w:numFmt w:val="decimal"/>
      <w:pStyle w:val="13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2">
    <w:nsid w:val="FFFFFF82"/>
    <w:multiLevelType w:val="singleLevel"/>
    <w:tmpl w:val="FFFFFF82"/>
    <w:lvl w:ilvl="0" w:tentative="0">
      <w:start w:val="1"/>
      <w:numFmt w:val="bullet"/>
      <w:pStyle w:val="18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3">
    <w:nsid w:val="FFFFFF83"/>
    <w:multiLevelType w:val="singleLevel"/>
    <w:tmpl w:val="FFFFFF83"/>
    <w:lvl w:ilvl="0" w:tentative="0">
      <w:start w:val="1"/>
      <w:numFmt w:val="bullet"/>
      <w:pStyle w:val="23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4">
    <w:nsid w:val="FFFFFF88"/>
    <w:multiLevelType w:val="singleLevel"/>
    <w:tmpl w:val="FFFFFF88"/>
    <w:lvl w:ilvl="0" w:tentative="0">
      <w:start w:val="1"/>
      <w:numFmt w:val="decimal"/>
      <w:pStyle w:val="14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5">
    <w:nsid w:val="FFFFFF89"/>
    <w:multiLevelType w:val="singleLevel"/>
    <w:tmpl w:val="FFFFFF89"/>
    <w:lvl w:ilvl="0" w:tentative="0">
      <w:start w:val="1"/>
      <w:numFmt w:val="bullet"/>
      <w:pStyle w:val="16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  <w:rsid w:val="41295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semiHidden="0" w:name="macro"/>
    <w:lsdException w:uiPriority="99" w:name="toa heading"/>
    <w:lsdException w:uiPriority="99" w:semiHidden="0" w:name="List"/>
    <w:lsdException w:uiPriority="99" w:semiHidden="0" w:name="List Bullet"/>
    <w:lsdException w:uiPriority="99" w:semiHidden="0" w:name="List Number"/>
    <w:lsdException w:uiPriority="99" w:semiHidden="0" w:name="List 2"/>
    <w:lsdException w:uiPriority="99" w:semiHidden="0" w:name="List 3"/>
    <w:lsdException w:uiPriority="99" w:name="List 4"/>
    <w:lsdException w:uiPriority="99" w:name="List 5"/>
    <w:lsdException w:uiPriority="99" w:semiHidden="0" w:name="List Bullet 2"/>
    <w:lsdException w:uiPriority="99" w:semiHidden="0" w:name="List Bullet 3"/>
    <w:lsdException w:uiPriority="99" w:name="List Bullet 4"/>
    <w:lsdException w:uiPriority="99" w:name="List Bullet 5"/>
    <w:lsdException w:uiPriority="99" w:semiHidden="0" w:name="List Number 2"/>
    <w:lsdException w:uiPriority="99" w:semiHidden="0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semiHidden="0" w:name="Body Text"/>
    <w:lsdException w:uiPriority="99" w:name="Body Text Indent"/>
    <w:lsdException w:uiPriority="99" w:semiHidden="0" w:name="List Continue"/>
    <w:lsdException w:uiPriority="99" w:semiHidden="0" w:name="List Continue 2"/>
    <w:lsdException w:uiPriority="99" w:semiHidden="0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semiHidden="0" w:name="Body Text 2"/>
    <w:lsdException w:uiPriority="99" w:semiHidden="0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styleId="3">
    <w:name w:val="heading 1"/>
    <w:basedOn w:val="1"/>
    <w:next w:val="1"/>
    <w:link w:val="138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4">
    <w:name w:val="heading 2"/>
    <w:basedOn w:val="1"/>
    <w:next w:val="1"/>
    <w:link w:val="139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paragraph" w:styleId="5">
    <w:name w:val="heading 3"/>
    <w:basedOn w:val="1"/>
    <w:next w:val="1"/>
    <w:link w:val="140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4"/>
    <w:basedOn w:val="1"/>
    <w:next w:val="1"/>
    <w:link w:val="150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7">
    <w:name w:val="heading 5"/>
    <w:basedOn w:val="1"/>
    <w:next w:val="1"/>
    <w:link w:val="151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8">
    <w:name w:val="heading 6"/>
    <w:basedOn w:val="1"/>
    <w:next w:val="1"/>
    <w:link w:val="152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9">
    <w:name w:val="heading 7"/>
    <w:basedOn w:val="1"/>
    <w:next w:val="1"/>
    <w:link w:val="153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2">
    <w:name w:val="Default Paragraph Font"/>
    <w:semiHidden/>
    <w:unhideWhenUsed/>
    <w:uiPriority w:val="1"/>
  </w:style>
  <w:style w:type="table" w:default="1" w:styleId="3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7"/>
    <w:unhideWhenUsed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Theme="minorEastAsia" w:cstheme="minorBidi"/>
      <w:sz w:val="20"/>
      <w:szCs w:val="20"/>
      <w:lang w:val="en-US" w:eastAsia="en-US" w:bidi="ar-SA"/>
    </w:rPr>
  </w:style>
  <w:style w:type="paragraph" w:styleId="12">
    <w:name w:val="List 3"/>
    <w:basedOn w:val="1"/>
    <w:unhideWhenUsed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6"/>
    <w:unhideWhenUsed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4"/>
    <w:unhideWhenUsed/>
    <w:uiPriority w:val="99"/>
    <w:pPr>
      <w:spacing w:after="120"/>
    </w:pPr>
  </w:style>
  <w:style w:type="paragraph" w:styleId="20">
    <w:name w:val="List Number 3"/>
    <w:basedOn w:val="1"/>
    <w:unhideWhenUsed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6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5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link w:val="142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27">
    <w:name w:val="List"/>
    <w:basedOn w:val="1"/>
    <w:unhideWhenUsed/>
    <w:uiPriority w:val="99"/>
    <w:pPr>
      <w:ind w:left="360" w:hanging="360"/>
      <w:contextualSpacing/>
    </w:pPr>
  </w:style>
  <w:style w:type="paragraph" w:styleId="28">
    <w:name w:val="Body Text 2"/>
    <w:basedOn w:val="1"/>
    <w:link w:val="145"/>
    <w:unhideWhenUsed/>
    <w:uiPriority w:val="99"/>
    <w:pPr>
      <w:spacing w:after="120" w:line="480" w:lineRule="auto"/>
    </w:pPr>
  </w:style>
  <w:style w:type="paragraph" w:styleId="29">
    <w:name w:val="List Continue 2"/>
    <w:basedOn w:val="1"/>
    <w:unhideWhenUsed/>
    <w:uiPriority w:val="99"/>
    <w:pPr>
      <w:spacing w:after="120"/>
      <w:ind w:left="720"/>
      <w:contextualSpacing/>
    </w:pPr>
  </w:style>
  <w:style w:type="paragraph" w:styleId="30">
    <w:name w:val="List Continue 3"/>
    <w:basedOn w:val="1"/>
    <w:unhideWhenUsed/>
    <w:uiPriority w:val="99"/>
    <w:pPr>
      <w:spacing w:after="120"/>
      <w:ind w:left="1080"/>
      <w:contextualSpacing/>
    </w:pPr>
  </w:style>
  <w:style w:type="paragraph" w:styleId="31">
    <w:name w:val="Title"/>
    <w:basedOn w:val="1"/>
    <w:next w:val="1"/>
    <w:link w:val="141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table" w:styleId="33">
    <w:name w:val="Table Grid"/>
    <w:basedOn w:val="32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4">
    <w:name w:val="Light Shading"/>
    <w:basedOn w:val="32"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5">
    <w:name w:val="Light Shading Accent 1"/>
    <w:basedOn w:val="32"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6">
    <w:name w:val="Light Shading Accent 2"/>
    <w:basedOn w:val="32"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7">
    <w:name w:val="Light Shading Accent 3"/>
    <w:basedOn w:val="32"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8">
    <w:name w:val="Light Shading Accent 4"/>
    <w:basedOn w:val="32"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9">
    <w:name w:val="Light Shading Accent 5"/>
    <w:basedOn w:val="32"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0">
    <w:name w:val="Light Shading Accent 6"/>
    <w:basedOn w:val="32"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1">
    <w:name w:val="Light List"/>
    <w:basedOn w:val="32"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2">
    <w:name w:val="Light List Accent 1"/>
    <w:basedOn w:val="32"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3">
    <w:name w:val="Light List Accent 2"/>
    <w:basedOn w:val="32"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4">
    <w:name w:val="Light List Accent 3"/>
    <w:basedOn w:val="32"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5">
    <w:name w:val="Light List Accent 4"/>
    <w:basedOn w:val="32"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6">
    <w:name w:val="Light List Accent 5"/>
    <w:basedOn w:val="32"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7">
    <w:name w:val="Light List Accent 6"/>
    <w:basedOn w:val="32"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8">
    <w:name w:val="Light Grid"/>
    <w:basedOn w:val="32"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49">
    <w:name w:val="Light Grid Accent 1"/>
    <w:basedOn w:val="32"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0">
    <w:name w:val="Light Grid Accent 2"/>
    <w:basedOn w:val="32"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1">
    <w:name w:val="Light Grid Accent 3"/>
    <w:basedOn w:val="32"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2">
    <w:name w:val="Light Grid Accent 4"/>
    <w:basedOn w:val="32"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3">
    <w:name w:val="Light Grid Accent 5"/>
    <w:basedOn w:val="32"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4">
    <w:name w:val="Light Grid Accent 6"/>
    <w:basedOn w:val="32"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5">
    <w:name w:val="Medium Shading 1"/>
    <w:basedOn w:val="32"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6">
    <w:name w:val="Medium Shading 1 Accent 1"/>
    <w:basedOn w:val="32"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2"/>
    <w:basedOn w:val="32"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3"/>
    <w:basedOn w:val="32"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4"/>
    <w:basedOn w:val="32"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5"/>
    <w:basedOn w:val="32"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6"/>
    <w:basedOn w:val="32"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2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3">
    <w:name w:val="Medium Shading 2 Accent 1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2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3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4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5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6"/>
    <w:basedOn w:val="32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List 1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0">
    <w:name w:val="Medium List 1 Accent 1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1">
    <w:name w:val="Medium List 1 Accent 2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2">
    <w:name w:val="Medium List 1 Accent 3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3">
    <w:name w:val="Medium List 1 Accent 4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4">
    <w:name w:val="Medium List 1 Accent 5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5">
    <w:name w:val="Medium List 1 Accent 6"/>
    <w:basedOn w:val="32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6">
    <w:name w:val="Medium List 2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1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2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3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4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5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6"/>
    <w:basedOn w:val="32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Grid 1"/>
    <w:basedOn w:val="32"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4">
    <w:name w:val="Medium Grid 1 Accent 1"/>
    <w:basedOn w:val="32"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5">
    <w:name w:val="Medium Grid 1 Accent 2"/>
    <w:basedOn w:val="32"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6">
    <w:name w:val="Medium Grid 1 Accent 3"/>
    <w:basedOn w:val="32"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7">
    <w:name w:val="Medium Grid 1 Accent 4"/>
    <w:basedOn w:val="32"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8">
    <w:name w:val="Medium Grid 1 Accent 5"/>
    <w:basedOn w:val="32"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89">
    <w:name w:val="Medium Grid 1 Accent 6"/>
    <w:basedOn w:val="32"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0">
    <w:name w:val="Medium Grid 2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1">
    <w:name w:val="Medium Grid 2 Accent 1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2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3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4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5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6"/>
    <w:basedOn w:val="32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3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8">
    <w:name w:val="Medium Grid 3 Accent 1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99">
    <w:name w:val="Medium Grid 3 Accent 2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0">
    <w:name w:val="Medium Grid 3 Accent 3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1">
    <w:name w:val="Medium Grid 3 Accent 4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2">
    <w:name w:val="Medium Grid 3 Accent 5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3">
    <w:name w:val="Medium Grid 3 Accent 6"/>
    <w:basedOn w:val="32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4">
    <w:name w:val="Dark List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5">
    <w:name w:val="Dark List Accent 1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6">
    <w:name w:val="Dark List Accent 2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7">
    <w:name w:val="Dark List Accent 3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8">
    <w:name w:val="Dark List Accent 4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09">
    <w:name w:val="Dark List Accent 5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0">
    <w:name w:val="Dark List Accent 6"/>
    <w:basedOn w:val="32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1">
    <w:name w:val="Colorful Shading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2">
    <w:name w:val="Colorful Shading Accent 1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2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3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5">
    <w:name w:val="Colorful Shading Accent 4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6">
    <w:name w:val="Colorful Shading Accent 5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6"/>
    <w:basedOn w:val="32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List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19">
    <w:name w:val="Colorful List Accent 1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0">
    <w:name w:val="Colorful List Accent 2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1">
    <w:name w:val="Colorful List Accent 3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2">
    <w:name w:val="Colorful List Accent 4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3">
    <w:name w:val="Colorful List Accent 5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4">
    <w:name w:val="Colorful List Accent 6"/>
    <w:basedOn w:val="32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5">
    <w:name w:val="Colorful Grid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6">
    <w:name w:val="Colorful Grid Accent 1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7">
    <w:name w:val="Colorful Grid Accent 2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8">
    <w:name w:val="Colorful Grid Accent 3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29">
    <w:name w:val="Colorful Grid Accent 4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0">
    <w:name w:val="Colorful Grid Accent 5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1">
    <w:name w:val="Colorful Grid Accent 6"/>
    <w:basedOn w:val="32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3">
    <w:name w:val="Strong"/>
    <w:basedOn w:val="132"/>
    <w:qFormat/>
    <w:uiPriority w:val="22"/>
    <w:rPr>
      <w:b/>
      <w:bCs/>
    </w:rPr>
  </w:style>
  <w:style w:type="character" w:styleId="134">
    <w:name w:val="Emphasis"/>
    <w:basedOn w:val="132"/>
    <w:qFormat/>
    <w:uiPriority w:val="20"/>
    <w:rPr>
      <w:i/>
      <w:iCs/>
    </w:rPr>
  </w:style>
  <w:style w:type="character" w:customStyle="1" w:styleId="135">
    <w:name w:val="Header Char"/>
    <w:basedOn w:val="132"/>
    <w:link w:val="25"/>
    <w:uiPriority w:val="99"/>
  </w:style>
  <w:style w:type="character" w:customStyle="1" w:styleId="136">
    <w:name w:val="Footer Char"/>
    <w:basedOn w:val="132"/>
    <w:link w:val="24"/>
    <w:uiPriority w:val="99"/>
  </w:style>
  <w:style w:type="paragraph" w:styleId="137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138">
    <w:name w:val="Heading 1 Char"/>
    <w:basedOn w:val="132"/>
    <w:link w:val="3"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39">
    <w:name w:val="Heading 2 Char"/>
    <w:basedOn w:val="132"/>
    <w:link w:val="4"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0">
    <w:name w:val="Heading 3 Char"/>
    <w:basedOn w:val="132"/>
    <w:link w:val="5"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1">
    <w:name w:val="Title Char"/>
    <w:basedOn w:val="132"/>
    <w:link w:val="31"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2">
    <w:name w:val="Subtitle Char"/>
    <w:basedOn w:val="132"/>
    <w:link w:val="26"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3">
    <w:name w:val="List Paragraph"/>
    <w:basedOn w:val="1"/>
    <w:qFormat/>
    <w:uiPriority w:val="34"/>
    <w:pPr>
      <w:ind w:left="720"/>
      <w:contextualSpacing/>
    </w:pPr>
  </w:style>
  <w:style w:type="character" w:customStyle="1" w:styleId="144">
    <w:name w:val="Body Text Char"/>
    <w:basedOn w:val="132"/>
    <w:link w:val="19"/>
    <w:uiPriority w:val="99"/>
  </w:style>
  <w:style w:type="character" w:customStyle="1" w:styleId="145">
    <w:name w:val="Body Text 2 Char"/>
    <w:basedOn w:val="132"/>
    <w:link w:val="28"/>
    <w:uiPriority w:val="99"/>
  </w:style>
  <w:style w:type="character" w:customStyle="1" w:styleId="146">
    <w:name w:val="Body Text 3 Char"/>
    <w:basedOn w:val="132"/>
    <w:link w:val="17"/>
    <w:uiPriority w:val="99"/>
    <w:rPr>
      <w:sz w:val="16"/>
      <w:szCs w:val="16"/>
    </w:rPr>
  </w:style>
  <w:style w:type="character" w:customStyle="1" w:styleId="147">
    <w:name w:val="Macro Text Char"/>
    <w:basedOn w:val="132"/>
    <w:link w:val="2"/>
    <w:uiPriority w:val="99"/>
    <w:rPr>
      <w:rFonts w:ascii="Courier" w:hAnsi="Courier"/>
      <w:sz w:val="20"/>
      <w:szCs w:val="20"/>
    </w:rPr>
  </w:style>
  <w:style w:type="paragraph" w:styleId="148">
    <w:name w:val="Quote"/>
    <w:basedOn w:val="1"/>
    <w:next w:val="1"/>
    <w:link w:val="149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49">
    <w:name w:val="Quote Char"/>
    <w:basedOn w:val="132"/>
    <w:link w:val="148"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Heading 4 Char"/>
    <w:basedOn w:val="132"/>
    <w:link w:val="6"/>
    <w:semiHidden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1">
    <w:name w:val="Heading 5 Char"/>
    <w:basedOn w:val="132"/>
    <w:link w:val="7"/>
    <w:semiHidden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2">
    <w:name w:val="Heading 6 Char"/>
    <w:basedOn w:val="132"/>
    <w:link w:val="8"/>
    <w:semiHidden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3">
    <w:name w:val="Heading 7 Char"/>
    <w:basedOn w:val="132"/>
    <w:link w:val="9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4">
    <w:name w:val="Heading 8 Char"/>
    <w:basedOn w:val="132"/>
    <w:link w:val="10"/>
    <w:semiHidden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5">
    <w:name w:val="Heading 9 Char"/>
    <w:basedOn w:val="132"/>
    <w:link w:val="11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6">
    <w:name w:val="Intense Quote"/>
    <w:basedOn w:val="1"/>
    <w:next w:val="1"/>
    <w:link w:val="157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7">
    <w:name w:val="Intense Quote Char"/>
    <w:basedOn w:val="132"/>
    <w:link w:val="156"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Subtle Emphasis"/>
    <w:basedOn w:val="132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59">
    <w:name w:val="Intense Emphasis"/>
    <w:basedOn w:val="132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0">
    <w:name w:val="Subtle Reference"/>
    <w:basedOn w:val="132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1">
    <w:name w:val="Intense Reference"/>
    <w:basedOn w:val="132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2">
    <w:name w:val="Book Title"/>
    <w:basedOn w:val="132"/>
    <w:qFormat/>
    <w:uiPriority w:val="33"/>
    <w:rPr>
      <w:b/>
      <w:bCs/>
      <w:smallCaps/>
      <w:spacing w:val="5"/>
    </w:rPr>
  </w:style>
  <w:style w:type="paragraph" w:customStyle="1" w:styleId="163">
    <w:name w:val="TOC Heading"/>
    <w:basedOn w:val="3"/>
    <w:next w:val="1"/>
    <w:semiHidden/>
    <w:unhideWhenUsed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numbering" Target="numbering.xm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2013-12-23T23:15:00Z</dcterms:created>
  <dc:creator>python-docx</dc:creator>
  <dc:description>generated by python-docx</dc:description>
  <cp:lastModifiedBy>不要说话</cp:lastModifiedBy>
  <dcterms:modified xsi:type="dcterms:W3CDTF">2026-02-09T07:46:47Z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eyJoZGlkIjoiZWMwM2EzN2IzMDAxYzkyMDgxNzVmZDFkYWI5OTcwNjEiLCJ1c2VySWQiOiIyODk3NjcyMzMifQ==</vt:lpwstr>
  </property>
  <property fmtid="{D5CDD505-2E9C-101B-9397-08002B2CF9AE}" pid="3" name="KSOProductBuildVer">
    <vt:lpwstr>2052-12.1.0.22215</vt:lpwstr>
  </property>
  <property fmtid="{D5CDD505-2E9C-101B-9397-08002B2CF9AE}" pid="4" name="ICV">
    <vt:lpwstr>1346F04DA4444271AABEB5520FA26C63_12</vt:lpwstr>
  </property>
</Properties>
</file>